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6B795" w14:textId="650EDB43" w:rsidR="007B793D" w:rsidRDefault="005B3C4F">
      <w:pPr>
        <w:tabs>
          <w:tab w:val="left" w:pos="807"/>
        </w:tabs>
        <w:spacing w:before="7" w:line="237" w:lineRule="auto"/>
        <w:ind w:left="821" w:right="122" w:hanging="361"/>
      </w:pPr>
      <w:r>
        <w:rPr>
          <w:noProof/>
          <w:sz w:val="17"/>
        </w:rPr>
        <w:drawing>
          <wp:anchor distT="0" distB="0" distL="0" distR="0" simplePos="0" relativeHeight="251662336" behindDoc="0" locked="0" layoutInCell="1" allowOverlap="1" wp14:anchorId="62A84991" wp14:editId="2157C960">
            <wp:simplePos x="0" y="0"/>
            <wp:positionH relativeFrom="page">
              <wp:posOffset>304800</wp:posOffset>
            </wp:positionH>
            <wp:positionV relativeFrom="page">
              <wp:posOffset>502920</wp:posOffset>
            </wp:positionV>
            <wp:extent cx="7107555" cy="1391298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343" cy="13914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9F02AC" w14:textId="5AE3D9F8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0899945D" w14:textId="0B08DB86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7476820A" w14:textId="5397CB07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00181D89" w14:textId="0AFA4258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67372E15" w14:textId="529CD11B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6DC31834" w14:textId="70848663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27247BC7" w14:textId="71C53416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3B5D9DC1" w14:textId="63DE86D2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061F99AF" w14:textId="52C59C9D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0770120E" w14:textId="18024BD4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25E44F09" w14:textId="6DEDAAB5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47FF2D43" w14:textId="2378340A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55712F29" w14:textId="0D86BB7D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79DE24C2" w14:textId="1BBF2ECF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43283DD2" w14:textId="108749B1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021505DC" w14:textId="424B1229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26524F32" w14:textId="3EB4E624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3CEDB6AA" w14:textId="7C2525BB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477816DC" w14:textId="6511C7F7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76314AF5" w14:textId="29277F24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448F0D65" w14:textId="3F01C364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41B1BC27" w14:textId="5A8C026D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4845FCC5" w14:textId="3FFEDDFE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2F973D9B" w14:textId="2EB81680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566D0056" w14:textId="67282DCC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1A6B7C09" w14:textId="05F869BA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2488ABB4" w14:textId="05B5922A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0A250D5D" w14:textId="4A7E5465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6B787597" w14:textId="074405F7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57A57B9E" w14:textId="028440A8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26B121DC" w14:textId="746CAA92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07D895FC" w14:textId="1AFE8A3D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320A07A6" w14:textId="45D43BB4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7A033E68" w14:textId="697E09B3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234703DA" w14:textId="766B8447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15BE9FF1" w14:textId="4D0A95AD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2A1CDF5F" w14:textId="30B20AF7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395B7C33" w14:textId="05B87B89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1167E36E" w14:textId="598CB053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0555574B" w14:textId="36028461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199D568E" w14:textId="440E4CD8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73A6CA57" w14:textId="60AD5D92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75EB8E84" w14:textId="68C74E0B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4109F202" w14:textId="359613CA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5981F6C9" w14:textId="69E56505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20614F27" w14:textId="502658F1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6A2F0438" w14:textId="28C1BD0D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2B7E53FF" w14:textId="286920ED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6420DBEB" w14:textId="5BA1AC92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646653F3" w14:textId="44AF753B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1A313E1D" w14:textId="6E28A4AA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28420E90" w14:textId="09356715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60C05004" w14:textId="4CCA9CEB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13F2B9B1" w14:textId="61CA785E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2F78896A" w14:textId="3E3C6420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2DD9F771" w14:textId="1DF67F66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14821B43" w14:textId="77777777" w:rsidR="007B793D" w:rsidRDefault="007B793D">
      <w:pPr>
        <w:tabs>
          <w:tab w:val="left" w:pos="807"/>
        </w:tabs>
        <w:spacing w:before="7" w:line="237" w:lineRule="auto"/>
        <w:ind w:left="821" w:right="122" w:hanging="361"/>
      </w:pPr>
    </w:p>
    <w:p w14:paraId="2E3BA68B" w14:textId="77777777" w:rsidR="007B793D" w:rsidRDefault="007B793D" w:rsidP="007B793D">
      <w:pPr>
        <w:pStyle w:val="ac"/>
        <w:tabs>
          <w:tab w:val="left" w:pos="807"/>
        </w:tabs>
        <w:spacing w:before="7" w:line="237" w:lineRule="auto"/>
        <w:ind w:left="821" w:right="122"/>
        <w:jc w:val="left"/>
      </w:pPr>
    </w:p>
    <w:p w14:paraId="04CE006C" w14:textId="27CE3E60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spacing w:before="7" w:line="237" w:lineRule="auto"/>
        <w:ind w:right="122" w:hanging="361"/>
      </w:pPr>
      <w:r>
        <w:lastRenderedPageBreak/>
        <w:t>создание оптимальных условий для организации развития творческих способностей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обучающихся;</w:t>
      </w:r>
    </w:p>
    <w:p w14:paraId="42AE05FB" w14:textId="77777777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spacing w:before="8" w:line="237" w:lineRule="auto"/>
        <w:ind w:right="126" w:hanging="361"/>
      </w:pPr>
      <w:r>
        <w:t>организация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внеклассной</w:t>
      </w:r>
      <w:r>
        <w:rPr>
          <w:spacing w:val="-2"/>
        </w:rPr>
        <w:t xml:space="preserve"> </w:t>
      </w:r>
      <w:r>
        <w:t>работе;</w:t>
      </w:r>
    </w:p>
    <w:p w14:paraId="3B4CD12D" w14:textId="77777777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spacing w:before="2" w:line="237" w:lineRule="auto"/>
        <w:ind w:right="129" w:hanging="361"/>
      </w:pP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деятельности;</w:t>
      </w:r>
    </w:p>
    <w:p w14:paraId="77B5E630" w14:textId="77777777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spacing w:before="7" w:line="237" w:lineRule="auto"/>
        <w:ind w:right="117" w:hanging="361"/>
      </w:pPr>
      <w:r>
        <w:t>организация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обучающихся.</w:t>
      </w:r>
    </w:p>
    <w:p w14:paraId="673255E7" w14:textId="77777777" w:rsidR="005A0DEA" w:rsidRDefault="00EE4F36">
      <w:pPr>
        <w:pStyle w:val="1"/>
        <w:numPr>
          <w:ilvl w:val="0"/>
          <w:numId w:val="1"/>
        </w:numPr>
        <w:tabs>
          <w:tab w:val="left" w:pos="345"/>
        </w:tabs>
        <w:ind w:left="344"/>
        <w:jc w:val="both"/>
        <w:rPr>
          <w:sz w:val="22"/>
          <w:szCs w:val="22"/>
        </w:rPr>
      </w:pPr>
      <w:r>
        <w:rPr>
          <w:sz w:val="22"/>
          <w:szCs w:val="22"/>
        </w:rPr>
        <w:t>Порядок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комплектования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ГПД</w:t>
      </w:r>
    </w:p>
    <w:p w14:paraId="78DD8D9D" w14:textId="77777777" w:rsidR="005A0DEA" w:rsidRDefault="00EE4F36">
      <w:pPr>
        <w:pStyle w:val="ac"/>
        <w:numPr>
          <w:ilvl w:val="1"/>
          <w:numId w:val="1"/>
        </w:numPr>
        <w:tabs>
          <w:tab w:val="left" w:pos="562"/>
        </w:tabs>
        <w:ind w:right="124" w:firstLine="0"/>
        <w:jc w:val="both"/>
      </w:pPr>
      <w:r>
        <w:t>Школа организует ГПД на основании заявлений родителей (законных представителей)</w:t>
      </w:r>
      <w:r>
        <w:rPr>
          <w:spacing w:val="1"/>
        </w:rPr>
        <w:t xml:space="preserve"> </w:t>
      </w:r>
      <w:r>
        <w:t>при наличии необходимого количества помещений для занятий в ГПД, а также кадрового</w:t>
      </w:r>
      <w:r>
        <w:rPr>
          <w:spacing w:val="1"/>
        </w:rPr>
        <w:t xml:space="preserve"> </w:t>
      </w:r>
      <w:r>
        <w:t>обеспечения.</w:t>
      </w:r>
    </w:p>
    <w:p w14:paraId="78DA6BD5" w14:textId="77777777" w:rsidR="005A0DEA" w:rsidRDefault="00EE4F36">
      <w:pPr>
        <w:pStyle w:val="ac"/>
        <w:numPr>
          <w:ilvl w:val="1"/>
          <w:numId w:val="1"/>
        </w:numPr>
        <w:tabs>
          <w:tab w:val="left" w:pos="523"/>
        </w:tabs>
        <w:spacing w:line="274" w:lineRule="exact"/>
        <w:ind w:left="522" w:hanging="423"/>
        <w:jc w:val="both"/>
      </w:pPr>
      <w:r>
        <w:t>Приоритетное</w:t>
      </w:r>
      <w:r>
        <w:rPr>
          <w:spacing w:val="-7"/>
        </w:rPr>
        <w:t xml:space="preserve"> </w:t>
      </w:r>
      <w:r>
        <w:t>право зачисления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группу</w:t>
      </w:r>
      <w:r>
        <w:rPr>
          <w:spacing w:val="-10"/>
        </w:rPr>
        <w:t xml:space="preserve"> </w:t>
      </w:r>
      <w:r>
        <w:t>продленного</w:t>
      </w:r>
      <w:r>
        <w:rPr>
          <w:spacing w:val="-1"/>
        </w:rPr>
        <w:t xml:space="preserve"> </w:t>
      </w:r>
      <w:r>
        <w:t>дня предоставляется:</w:t>
      </w:r>
    </w:p>
    <w:p w14:paraId="3D2CF52D" w14:textId="77777777" w:rsidR="005A0DEA" w:rsidRDefault="00EE4F36">
      <w:pPr>
        <w:pStyle w:val="ac"/>
        <w:numPr>
          <w:ilvl w:val="0"/>
          <w:numId w:val="2"/>
        </w:numPr>
        <w:tabs>
          <w:tab w:val="left" w:pos="274"/>
        </w:tabs>
        <w:spacing w:before="4" w:line="293" w:lineRule="exact"/>
        <w:ind w:left="273" w:hanging="174"/>
      </w:pPr>
      <w:r>
        <w:t>многодетным</w:t>
      </w:r>
      <w:r>
        <w:rPr>
          <w:spacing w:val="-3"/>
        </w:rPr>
        <w:t xml:space="preserve"> </w:t>
      </w:r>
      <w:r>
        <w:t>семьям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тремя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 детьми;</w:t>
      </w:r>
    </w:p>
    <w:p w14:paraId="66B1F6CB" w14:textId="77777777" w:rsidR="005A0DEA" w:rsidRDefault="00EE4F36">
      <w:pPr>
        <w:pStyle w:val="ac"/>
        <w:numPr>
          <w:ilvl w:val="0"/>
          <w:numId w:val="2"/>
        </w:numPr>
        <w:tabs>
          <w:tab w:val="left" w:pos="322"/>
        </w:tabs>
        <w:ind w:right="118" w:firstLine="0"/>
      </w:pPr>
      <w:r>
        <w:t>детям, относящимся к категории детей, находящихся в трудной жизненной ситуации,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124-ФЗ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гарантиях</w:t>
      </w:r>
      <w:r>
        <w:rPr>
          <w:spacing w:val="-4"/>
        </w:rPr>
        <w:t xml:space="preserve"> </w:t>
      </w:r>
      <w:r>
        <w:t>прав</w:t>
      </w:r>
      <w:r>
        <w:rPr>
          <w:spacing w:val="3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Федерации";</w:t>
      </w:r>
    </w:p>
    <w:p w14:paraId="61D82FD3" w14:textId="77777777" w:rsidR="005A0DEA" w:rsidRDefault="00EE4F36">
      <w:pPr>
        <w:pStyle w:val="ac"/>
        <w:numPr>
          <w:ilvl w:val="0"/>
          <w:numId w:val="2"/>
        </w:numPr>
        <w:tabs>
          <w:tab w:val="left" w:pos="274"/>
        </w:tabs>
        <w:spacing w:line="292" w:lineRule="exact"/>
        <w:ind w:left="273" w:hanging="174"/>
      </w:pPr>
      <w:r>
        <w:t>усыновленным</w:t>
      </w:r>
      <w:r>
        <w:rPr>
          <w:spacing w:val="-2"/>
        </w:rPr>
        <w:t xml:space="preserve"> </w:t>
      </w:r>
      <w:r>
        <w:t>детям;</w:t>
      </w:r>
    </w:p>
    <w:p w14:paraId="6E8D1ECD" w14:textId="77777777" w:rsidR="005A0DEA" w:rsidRDefault="00EE4F36">
      <w:pPr>
        <w:pStyle w:val="ac"/>
        <w:numPr>
          <w:ilvl w:val="0"/>
          <w:numId w:val="2"/>
        </w:numPr>
        <w:tabs>
          <w:tab w:val="left" w:pos="312"/>
        </w:tabs>
        <w:spacing w:line="242" w:lineRule="auto"/>
        <w:ind w:right="127" w:firstLine="0"/>
      </w:pPr>
      <w:r>
        <w:t>обучающимся, родители которых являются служащими бюджетной сферы (медицинские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-2"/>
        </w:rPr>
        <w:t xml:space="preserve"> </w:t>
      </w:r>
      <w:r>
        <w:t>педагоги,</w:t>
      </w:r>
      <w:r>
        <w:rPr>
          <w:spacing w:val="-1"/>
        </w:rPr>
        <w:t xml:space="preserve"> </w:t>
      </w:r>
      <w:r>
        <w:t>госслужащие)</w:t>
      </w:r>
    </w:p>
    <w:p w14:paraId="69EC6B00" w14:textId="77777777" w:rsidR="005A0DEA" w:rsidRDefault="00EE4F36">
      <w:pPr>
        <w:pStyle w:val="ac"/>
        <w:numPr>
          <w:ilvl w:val="0"/>
          <w:numId w:val="2"/>
        </w:numPr>
        <w:tabs>
          <w:tab w:val="left" w:pos="312"/>
        </w:tabs>
        <w:spacing w:line="242" w:lineRule="auto"/>
        <w:ind w:right="127" w:firstLine="0"/>
      </w:pPr>
      <w:r>
        <w:t>Детям участников СВО.</w:t>
      </w:r>
    </w:p>
    <w:p w14:paraId="61CC6445" w14:textId="77777777" w:rsidR="005A0DEA" w:rsidRDefault="00EE4F36">
      <w:pPr>
        <w:pStyle w:val="ac"/>
        <w:numPr>
          <w:ilvl w:val="1"/>
          <w:numId w:val="1"/>
        </w:numPr>
        <w:tabs>
          <w:tab w:val="left" w:pos="562"/>
        </w:tabs>
        <w:spacing w:line="242" w:lineRule="auto"/>
        <w:ind w:right="119" w:firstLine="0"/>
        <w:jc w:val="both"/>
      </w:pPr>
      <w:r>
        <w:t>Наполняемость групп продленного дня устанавливается в соответствие с санитарными</w:t>
      </w:r>
      <w:r>
        <w:rPr>
          <w:spacing w:val="1"/>
        </w:rPr>
        <w:t xml:space="preserve"> </w:t>
      </w:r>
      <w:r>
        <w:t>нормами.</w:t>
      </w:r>
    </w:p>
    <w:p w14:paraId="4415FF9C" w14:textId="77777777" w:rsidR="005A0DEA" w:rsidRDefault="00EE4F36">
      <w:pPr>
        <w:pStyle w:val="ac"/>
        <w:numPr>
          <w:ilvl w:val="1"/>
          <w:numId w:val="1"/>
        </w:numPr>
        <w:tabs>
          <w:tab w:val="left" w:pos="523"/>
        </w:tabs>
        <w:spacing w:line="271" w:lineRule="exact"/>
        <w:ind w:left="522" w:hanging="423"/>
        <w:jc w:val="both"/>
      </w:pPr>
      <w:r>
        <w:t>Контингент</w:t>
      </w:r>
      <w:r>
        <w:rPr>
          <w:spacing w:val="-1"/>
        </w:rPr>
        <w:t xml:space="preserve"> </w:t>
      </w:r>
      <w:r>
        <w:t>ГПД</w:t>
      </w:r>
      <w:r>
        <w:rPr>
          <w:spacing w:val="-7"/>
        </w:rPr>
        <w:t xml:space="preserve"> </w:t>
      </w:r>
      <w:r>
        <w:t>формируется</w:t>
      </w:r>
      <w:r>
        <w:rPr>
          <w:spacing w:val="3"/>
        </w:rPr>
        <w:t xml:space="preserve"> </w:t>
      </w:r>
      <w:r>
        <w:t>школой,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p w14:paraId="71D8EAD2" w14:textId="77777777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spacing w:line="237" w:lineRule="auto"/>
        <w:ind w:right="128" w:hanging="361"/>
      </w:pPr>
      <w:r>
        <w:t>проводится социологическое исследование потребности обучающихся 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ГПД;</w:t>
      </w:r>
    </w:p>
    <w:p w14:paraId="74CA805F" w14:textId="77777777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spacing w:line="293" w:lineRule="exact"/>
        <w:ind w:left="806"/>
      </w:pPr>
      <w:r>
        <w:t>комплектуется</w:t>
      </w:r>
      <w:r>
        <w:rPr>
          <w:spacing w:val="-2"/>
        </w:rPr>
        <w:t xml:space="preserve"> </w:t>
      </w:r>
      <w:r>
        <w:t>контингент</w:t>
      </w:r>
      <w:r>
        <w:rPr>
          <w:spacing w:val="-1"/>
        </w:rPr>
        <w:t xml:space="preserve"> </w:t>
      </w:r>
      <w:r>
        <w:t>ГПД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начальных</w:t>
      </w:r>
      <w:r>
        <w:rPr>
          <w:spacing w:val="-1"/>
        </w:rPr>
        <w:t xml:space="preserve"> </w:t>
      </w:r>
      <w:r>
        <w:t>классов;</w:t>
      </w:r>
    </w:p>
    <w:p w14:paraId="636A0351" w14:textId="77777777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spacing w:before="2" w:line="237" w:lineRule="auto"/>
        <w:ind w:right="113" w:hanging="361"/>
      </w:pPr>
      <w:r>
        <w:t>организуется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(заявлений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года;</w:t>
      </w:r>
    </w:p>
    <w:p w14:paraId="35E57ECC" w14:textId="77777777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ind w:right="113" w:hanging="361"/>
      </w:pPr>
      <w:r>
        <w:t>не позднее 1 сентября учебного года издается приказ о функционировании ГПД 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 году 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наполняемости групп,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возложения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воспитателей,</w:t>
      </w:r>
      <w:r>
        <w:rPr>
          <w:spacing w:val="-1"/>
        </w:rPr>
        <w:t xml:space="preserve"> </w:t>
      </w:r>
      <w:r>
        <w:t>возложения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администрацию.</w:t>
      </w:r>
    </w:p>
    <w:p w14:paraId="37C5604A" w14:textId="77777777" w:rsidR="005A0DEA" w:rsidRDefault="00EE4F36">
      <w:pPr>
        <w:pStyle w:val="ac"/>
        <w:numPr>
          <w:ilvl w:val="1"/>
          <w:numId w:val="1"/>
        </w:numPr>
        <w:tabs>
          <w:tab w:val="left" w:pos="600"/>
        </w:tabs>
        <w:ind w:right="118" w:firstLine="0"/>
        <w:jc w:val="both"/>
      </w:pPr>
      <w:r>
        <w:t>Зачисление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отчисление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организации, осуществляющей образовательную деятельность, по письменному 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14:paraId="205F3AD6" w14:textId="77777777" w:rsidR="005A0DEA" w:rsidRDefault="00EE4F36">
      <w:pPr>
        <w:pStyle w:val="ac"/>
        <w:numPr>
          <w:ilvl w:val="1"/>
          <w:numId w:val="1"/>
        </w:numPr>
        <w:tabs>
          <w:tab w:val="left" w:pos="524"/>
        </w:tabs>
        <w:spacing w:before="3" w:line="275" w:lineRule="exact"/>
        <w:ind w:left="523" w:hanging="424"/>
        <w:jc w:val="both"/>
      </w:pPr>
      <w:r>
        <w:t>Отчисление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из ГПД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школы:</w:t>
      </w:r>
    </w:p>
    <w:p w14:paraId="51AA871E" w14:textId="77777777" w:rsidR="005A0DEA" w:rsidRDefault="00EE4F36">
      <w:pPr>
        <w:pStyle w:val="ac"/>
        <w:numPr>
          <w:ilvl w:val="0"/>
          <w:numId w:val="3"/>
        </w:numPr>
        <w:tabs>
          <w:tab w:val="left" w:pos="245"/>
        </w:tabs>
        <w:spacing w:line="275" w:lineRule="exact"/>
        <w:ind w:left="244" w:hanging="145"/>
      </w:pP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обучающихся;</w:t>
      </w:r>
    </w:p>
    <w:p w14:paraId="65A58A91" w14:textId="77777777" w:rsidR="005A0DEA" w:rsidRDefault="00EE4F36">
      <w:pPr>
        <w:pStyle w:val="ac"/>
        <w:numPr>
          <w:ilvl w:val="0"/>
          <w:numId w:val="3"/>
        </w:numPr>
        <w:tabs>
          <w:tab w:val="left" w:pos="312"/>
        </w:tabs>
        <w:spacing w:before="5" w:line="237" w:lineRule="auto"/>
        <w:ind w:right="120" w:firstLine="0"/>
      </w:pPr>
      <w:r>
        <w:t>при</w:t>
      </w:r>
      <w:r>
        <w:rPr>
          <w:spacing w:val="1"/>
        </w:rPr>
        <w:t xml:space="preserve"> </w:t>
      </w:r>
      <w:r>
        <w:t>пропуске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25%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четверти.</w:t>
      </w:r>
    </w:p>
    <w:p w14:paraId="3CFB4BAD" w14:textId="77777777" w:rsidR="005A0DEA" w:rsidRDefault="00EE4F36">
      <w:pPr>
        <w:pStyle w:val="ac"/>
        <w:numPr>
          <w:ilvl w:val="1"/>
          <w:numId w:val="1"/>
        </w:numPr>
        <w:tabs>
          <w:tab w:val="left" w:pos="624"/>
        </w:tabs>
        <w:spacing w:before="5" w:line="237" w:lineRule="auto"/>
        <w:ind w:right="127" w:firstLine="0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оснащаются</w:t>
      </w:r>
      <w:r>
        <w:rPr>
          <w:spacing w:val="1"/>
        </w:rPr>
        <w:t xml:space="preserve"> </w:t>
      </w:r>
      <w:r>
        <w:t>необходимое количество</w:t>
      </w:r>
      <w:r>
        <w:rPr>
          <w:spacing w:val="2"/>
        </w:rPr>
        <w:t xml:space="preserve"> </w:t>
      </w:r>
      <w:r>
        <w:t>помещений.</w:t>
      </w:r>
    </w:p>
    <w:p w14:paraId="053AF3A6" w14:textId="77777777" w:rsidR="005A0DEA" w:rsidRDefault="00EE4F36">
      <w:pPr>
        <w:pStyle w:val="1"/>
        <w:numPr>
          <w:ilvl w:val="0"/>
          <w:numId w:val="1"/>
        </w:numPr>
        <w:tabs>
          <w:tab w:val="left" w:pos="345"/>
        </w:tabs>
        <w:spacing w:before="1"/>
        <w:ind w:left="344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образовательной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деятельности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ГПД</w:t>
      </w:r>
    </w:p>
    <w:p w14:paraId="0BE72258" w14:textId="77777777" w:rsidR="005A0DEA" w:rsidRDefault="00EE4F36">
      <w:pPr>
        <w:pStyle w:val="ac"/>
        <w:numPr>
          <w:ilvl w:val="1"/>
          <w:numId w:val="1"/>
        </w:numPr>
        <w:tabs>
          <w:tab w:val="left" w:pos="557"/>
        </w:tabs>
        <w:ind w:right="126" w:firstLine="0"/>
        <w:jc w:val="both"/>
      </w:pPr>
      <w:r>
        <w:t>Предоставление организацией, осуществляющей образовательную деятельность, услуги</w:t>
      </w:r>
      <w:r>
        <w:rPr>
          <w:spacing w:val="1"/>
        </w:rPr>
        <w:t xml:space="preserve"> </w:t>
      </w:r>
      <w:r>
        <w:t>по присмотру и уходу за обучающимися в ГПД осуществляется без взимания платы (за счет</w:t>
      </w:r>
      <w:r>
        <w:rPr>
          <w:spacing w:val="1"/>
        </w:rPr>
        <w:t xml:space="preserve"> </w:t>
      </w:r>
      <w:r>
        <w:t>собственных средств образовательной организации). Правоотношения на оказание услуг по</w:t>
      </w:r>
      <w:r>
        <w:rPr>
          <w:spacing w:val="1"/>
        </w:rPr>
        <w:t xml:space="preserve"> </w:t>
      </w:r>
      <w:r>
        <w:t>присмотру</w:t>
      </w:r>
      <w:r>
        <w:rPr>
          <w:spacing w:val="-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за детьми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ГПД подтверждаются следующими</w:t>
      </w:r>
      <w:r>
        <w:rPr>
          <w:spacing w:val="2"/>
        </w:rPr>
        <w:t xml:space="preserve"> </w:t>
      </w:r>
      <w:r>
        <w:t>документами:</w:t>
      </w:r>
    </w:p>
    <w:p w14:paraId="51E04B81" w14:textId="77777777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spacing w:line="294" w:lineRule="exact"/>
        <w:ind w:left="806"/>
      </w:pPr>
      <w:r>
        <w:t>заявлением</w:t>
      </w:r>
      <w:r>
        <w:rPr>
          <w:spacing w:val="-4"/>
        </w:rPr>
        <w:t xml:space="preserve"> </w:t>
      </w:r>
      <w:r>
        <w:t>родителей 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в ГПД;</w:t>
      </w:r>
    </w:p>
    <w:p w14:paraId="3258A432" w14:textId="77777777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spacing w:line="293" w:lineRule="exact"/>
        <w:ind w:left="806"/>
      </w:pPr>
      <w:r>
        <w:t>приказом директора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зачислении</w:t>
      </w:r>
      <w:r>
        <w:rPr>
          <w:spacing w:val="-9"/>
        </w:rPr>
        <w:t xml:space="preserve"> </w:t>
      </w:r>
      <w:r>
        <w:t>обучающегося в</w:t>
      </w:r>
      <w:r>
        <w:rPr>
          <w:spacing w:val="-3"/>
        </w:rPr>
        <w:t xml:space="preserve"> </w:t>
      </w:r>
      <w:r>
        <w:t>ГПД;</w:t>
      </w:r>
    </w:p>
    <w:p w14:paraId="36F99E88" w14:textId="77777777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spacing w:before="2" w:line="237" w:lineRule="auto"/>
        <w:ind w:right="121" w:hanging="361"/>
      </w:pPr>
      <w:r>
        <w:t>договор о предоставлении услуги по присмотру и уходу за обучающимся в ГПД не</w:t>
      </w:r>
      <w:r>
        <w:rPr>
          <w:spacing w:val="1"/>
        </w:rPr>
        <w:t xml:space="preserve"> </w:t>
      </w:r>
      <w:r>
        <w:t>заключается.</w:t>
      </w:r>
    </w:p>
    <w:p w14:paraId="486BD778" w14:textId="77777777" w:rsidR="005A0DEA" w:rsidRDefault="00EE4F36">
      <w:pPr>
        <w:pStyle w:val="ac"/>
        <w:numPr>
          <w:ilvl w:val="1"/>
          <w:numId w:val="1"/>
        </w:numPr>
        <w:tabs>
          <w:tab w:val="left" w:pos="566"/>
        </w:tabs>
        <w:spacing w:before="3"/>
        <w:ind w:right="117" w:firstLine="0"/>
        <w:jc w:val="both"/>
      </w:pPr>
      <w:r>
        <w:t>В ГПД сочетается двигательная активность детей на воздухе (прогулка,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характера (игры,</w:t>
      </w:r>
      <w:r>
        <w:rPr>
          <w:spacing w:val="-2"/>
        </w:rPr>
        <w:t xml:space="preserve"> </w:t>
      </w:r>
      <w:r>
        <w:t>викторины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прочее).</w:t>
      </w:r>
    </w:p>
    <w:p w14:paraId="35C9C05D" w14:textId="77777777" w:rsidR="005A0DEA" w:rsidRDefault="00EE4F36">
      <w:pPr>
        <w:pStyle w:val="ac"/>
        <w:numPr>
          <w:ilvl w:val="1"/>
          <w:numId w:val="1"/>
        </w:numPr>
        <w:tabs>
          <w:tab w:val="left" w:pos="649"/>
        </w:tabs>
        <w:ind w:right="124" w:firstLine="0"/>
        <w:jc w:val="both"/>
      </w:pP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актовый</w:t>
      </w:r>
      <w:r>
        <w:rPr>
          <w:spacing w:val="1"/>
        </w:rPr>
        <w:t xml:space="preserve"> </w:t>
      </w:r>
      <w:proofErr w:type="gramStart"/>
      <w:r>
        <w:t>залы,</w:t>
      </w:r>
      <w:r>
        <w:rPr>
          <w:spacing w:val="1"/>
        </w:rPr>
        <w:t xml:space="preserve">  </w:t>
      </w:r>
      <w:r>
        <w:t>библиотека</w:t>
      </w:r>
      <w:proofErr w:type="gramEnd"/>
      <w:r>
        <w:t>.</w:t>
      </w:r>
    </w:p>
    <w:p w14:paraId="4B89B1F5" w14:textId="77777777" w:rsidR="005A0DEA" w:rsidRDefault="00EE4F36">
      <w:pPr>
        <w:pStyle w:val="ac"/>
        <w:numPr>
          <w:ilvl w:val="1"/>
          <w:numId w:val="1"/>
        </w:numPr>
        <w:tabs>
          <w:tab w:val="left" w:pos="649"/>
        </w:tabs>
        <w:ind w:right="124" w:firstLine="0"/>
        <w:jc w:val="both"/>
      </w:pPr>
      <w:r>
        <w:t xml:space="preserve"> Порядок использования помещений и ответственность за сохранность учебного</w:t>
      </w:r>
      <w:r>
        <w:rPr>
          <w:spacing w:val="1"/>
        </w:rPr>
        <w:t xml:space="preserve"> </w:t>
      </w:r>
      <w:r>
        <w:t>оборудования возлагаются на воспитателя или на педагогического работника, ответственного</w:t>
      </w:r>
      <w:r>
        <w:rPr>
          <w:spacing w:val="-57"/>
        </w:rPr>
        <w:t xml:space="preserve"> </w:t>
      </w:r>
      <w:r>
        <w:t>за проведение</w:t>
      </w:r>
      <w:r>
        <w:rPr>
          <w:spacing w:val="1"/>
        </w:rPr>
        <w:t xml:space="preserve"> </w:t>
      </w:r>
      <w:r>
        <w:t>досугового</w:t>
      </w:r>
      <w:r>
        <w:rPr>
          <w:spacing w:val="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воспитанниками.</w:t>
      </w:r>
    </w:p>
    <w:p w14:paraId="1673F5E4" w14:textId="77777777" w:rsidR="005A0DEA" w:rsidRDefault="00EE4F36">
      <w:pPr>
        <w:pStyle w:val="ac"/>
        <w:numPr>
          <w:ilvl w:val="1"/>
          <w:numId w:val="1"/>
        </w:numPr>
        <w:tabs>
          <w:tab w:val="left" w:pos="585"/>
        </w:tabs>
        <w:spacing w:before="2" w:line="275" w:lineRule="exact"/>
        <w:ind w:left="584" w:hanging="423"/>
        <w:jc w:val="both"/>
      </w:pPr>
      <w:r>
        <w:t>Режим</w:t>
      </w:r>
      <w:r>
        <w:rPr>
          <w:spacing w:val="-5"/>
        </w:rPr>
        <w:t xml:space="preserve"> </w:t>
      </w:r>
      <w:r>
        <w:t>ГПД</w:t>
      </w:r>
      <w:r>
        <w:rPr>
          <w:spacing w:val="-3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директора.</w:t>
      </w:r>
    </w:p>
    <w:p w14:paraId="500F210F" w14:textId="77777777" w:rsidR="005A0DEA" w:rsidRDefault="00EE4F36">
      <w:pPr>
        <w:pStyle w:val="ac"/>
        <w:numPr>
          <w:ilvl w:val="1"/>
          <w:numId w:val="1"/>
        </w:numPr>
        <w:tabs>
          <w:tab w:val="left" w:pos="585"/>
        </w:tabs>
        <w:spacing w:line="242" w:lineRule="auto"/>
        <w:ind w:right="128" w:firstLine="62"/>
      </w:pPr>
      <w:r>
        <w:t>Деятельность ГПД регламентируется планом работы воспитателя, который утверждается</w:t>
      </w:r>
      <w:r>
        <w:rPr>
          <w:spacing w:val="-57"/>
        </w:rPr>
        <w:t xml:space="preserve"> </w:t>
      </w:r>
      <w:r>
        <w:t>заместителем</w:t>
      </w:r>
      <w:r>
        <w:rPr>
          <w:spacing w:val="2"/>
        </w:rPr>
        <w:t xml:space="preserve"> </w:t>
      </w:r>
      <w:r>
        <w:t>директора,</w:t>
      </w:r>
      <w:r>
        <w:rPr>
          <w:spacing w:val="4"/>
        </w:rPr>
        <w:t xml:space="preserve"> </w:t>
      </w:r>
      <w:r>
        <w:t>курирующим</w:t>
      </w:r>
      <w:r>
        <w:rPr>
          <w:spacing w:val="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ГПД.</w:t>
      </w:r>
    </w:p>
    <w:p w14:paraId="0CEA1949" w14:textId="77777777" w:rsidR="005A0DEA" w:rsidRDefault="00EE4F36">
      <w:pPr>
        <w:pStyle w:val="ac"/>
        <w:numPr>
          <w:ilvl w:val="1"/>
          <w:numId w:val="1"/>
        </w:numPr>
        <w:tabs>
          <w:tab w:val="left" w:pos="523"/>
        </w:tabs>
        <w:spacing w:line="242" w:lineRule="auto"/>
        <w:ind w:right="2199" w:firstLine="0"/>
      </w:pPr>
      <w:r>
        <w:lastRenderedPageBreak/>
        <w:t>Продолжительность</w:t>
      </w:r>
      <w:r>
        <w:rPr>
          <w:spacing w:val="-8"/>
        </w:rPr>
        <w:t xml:space="preserve"> </w:t>
      </w:r>
      <w:r>
        <w:t>самоподготовки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классом</w:t>
      </w:r>
      <w:r>
        <w:rPr>
          <w:spacing w:val="-7"/>
        </w:rPr>
        <w:t xml:space="preserve"> </w:t>
      </w:r>
      <w:r>
        <w:t>обучения:</w:t>
      </w:r>
    </w:p>
    <w:p w14:paraId="32C7B503" w14:textId="77777777" w:rsidR="005A0DEA" w:rsidRDefault="00EE4F36">
      <w:pPr>
        <w:pStyle w:val="ac"/>
        <w:tabs>
          <w:tab w:val="left" w:pos="523"/>
        </w:tabs>
        <w:spacing w:line="242" w:lineRule="auto"/>
        <w:ind w:right="2199"/>
        <w:jc w:val="left"/>
      </w:pPr>
      <w:r>
        <w:t>В 1-х</w:t>
      </w:r>
      <w:r>
        <w:rPr>
          <w:spacing w:val="-4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самоподготовки</w:t>
      </w:r>
      <w:r>
        <w:rPr>
          <w:spacing w:val="3"/>
        </w:rPr>
        <w:t xml:space="preserve"> </w:t>
      </w:r>
      <w:r>
        <w:t>нет;</w:t>
      </w:r>
    </w:p>
    <w:p w14:paraId="3AAE428E" w14:textId="77777777" w:rsidR="005A0DEA" w:rsidRDefault="00EE4F36">
      <w:pPr>
        <w:pStyle w:val="a7"/>
        <w:spacing w:line="271" w:lineRule="exact"/>
        <w:ind w:left="162"/>
        <w:rPr>
          <w:sz w:val="22"/>
          <w:szCs w:val="22"/>
        </w:rPr>
      </w:pPr>
      <w:r>
        <w:rPr>
          <w:sz w:val="22"/>
          <w:szCs w:val="22"/>
        </w:rPr>
        <w:t>во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2-3 классах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до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1,5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часов;</w:t>
      </w:r>
    </w:p>
    <w:p w14:paraId="7683B918" w14:textId="77777777" w:rsidR="005A0DEA" w:rsidRDefault="00EE4F36">
      <w:pPr>
        <w:pStyle w:val="a7"/>
        <w:spacing w:line="271" w:lineRule="exact"/>
        <w:ind w:left="162"/>
        <w:rPr>
          <w:sz w:val="22"/>
          <w:szCs w:val="22"/>
        </w:rPr>
      </w:pPr>
      <w:r>
        <w:rPr>
          <w:sz w:val="22"/>
          <w:szCs w:val="22"/>
        </w:rPr>
        <w:t>В 4 классах - до 2 часов</w:t>
      </w:r>
    </w:p>
    <w:p w14:paraId="51F8C8F7" w14:textId="77777777" w:rsidR="005A0DEA" w:rsidRDefault="00EE4F36">
      <w:pPr>
        <w:pStyle w:val="ac"/>
        <w:numPr>
          <w:ilvl w:val="1"/>
          <w:numId w:val="1"/>
        </w:numPr>
        <w:tabs>
          <w:tab w:val="left" w:pos="542"/>
        </w:tabs>
        <w:spacing w:line="237" w:lineRule="auto"/>
        <w:ind w:right="129" w:firstLine="0"/>
      </w:pPr>
      <w:r>
        <w:t>При</w:t>
      </w:r>
      <w:r>
        <w:rPr>
          <w:spacing w:val="2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групп</w:t>
      </w:r>
      <w:r>
        <w:rPr>
          <w:spacing w:val="11"/>
        </w:rPr>
        <w:t xml:space="preserve"> </w:t>
      </w:r>
      <w:r>
        <w:t>продленного</w:t>
      </w:r>
      <w:r>
        <w:rPr>
          <w:spacing w:val="11"/>
        </w:rPr>
        <w:t xml:space="preserve"> </w:t>
      </w:r>
      <w:r>
        <w:t>дня</w:t>
      </w:r>
      <w:r>
        <w:rPr>
          <w:spacing w:val="11"/>
        </w:rPr>
        <w:t xml:space="preserve"> </w:t>
      </w:r>
      <w:r>
        <w:t>учитываются</w:t>
      </w:r>
      <w:r>
        <w:rPr>
          <w:spacing w:val="11"/>
        </w:rPr>
        <w:t xml:space="preserve"> </w:t>
      </w:r>
      <w:r>
        <w:t>требования</w:t>
      </w:r>
      <w:r>
        <w:rPr>
          <w:spacing w:val="10"/>
        </w:rPr>
        <w:t xml:space="preserve"> </w:t>
      </w:r>
      <w:r>
        <w:t>действующих</w:t>
      </w:r>
      <w:r>
        <w:rPr>
          <w:spacing w:val="-57"/>
        </w:rPr>
        <w:t xml:space="preserve"> </w:t>
      </w:r>
      <w:r>
        <w:t>санитарно-эпидемиологических</w:t>
      </w:r>
      <w:r>
        <w:rPr>
          <w:spacing w:val="-4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нормативов.</w:t>
      </w:r>
    </w:p>
    <w:p w14:paraId="61D79CDC" w14:textId="77777777" w:rsidR="005A0DEA" w:rsidRDefault="00EE4F36">
      <w:pPr>
        <w:pStyle w:val="ac"/>
        <w:numPr>
          <w:ilvl w:val="1"/>
          <w:numId w:val="1"/>
        </w:numPr>
        <w:tabs>
          <w:tab w:val="left" w:pos="644"/>
        </w:tabs>
        <w:spacing w:before="1" w:line="276" w:lineRule="exact"/>
        <w:ind w:left="643" w:hanging="544"/>
      </w:pPr>
      <w:r>
        <w:t>Обеспечение</w:t>
      </w:r>
      <w:r>
        <w:rPr>
          <w:spacing w:val="-3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включает:</w:t>
      </w:r>
    </w:p>
    <w:p w14:paraId="7CE3F304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организацию</w:t>
      </w:r>
      <w:r>
        <w:rPr>
          <w:spacing w:val="-6"/>
        </w:rPr>
        <w:t xml:space="preserve"> </w:t>
      </w:r>
      <w:r>
        <w:t>прогулок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обучающихся;</w:t>
      </w:r>
    </w:p>
    <w:p w14:paraId="4D17FE21" w14:textId="77777777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spacing w:line="292" w:lineRule="exact"/>
        <w:ind w:left="806"/>
        <w:jc w:val="left"/>
      </w:pPr>
      <w:r>
        <w:t>организацию</w:t>
      </w:r>
      <w:r>
        <w:rPr>
          <w:spacing w:val="-8"/>
        </w:rPr>
        <w:t xml:space="preserve"> </w:t>
      </w:r>
      <w:r>
        <w:t>самоподготовки;</w:t>
      </w:r>
    </w:p>
    <w:p w14:paraId="2EAB1A45" w14:textId="77777777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spacing w:line="292" w:lineRule="exact"/>
        <w:ind w:left="806"/>
        <w:jc w:val="left"/>
      </w:pPr>
      <w:r>
        <w:t>организацию</w:t>
      </w:r>
      <w:r>
        <w:rPr>
          <w:spacing w:val="-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 интересам.</w:t>
      </w:r>
    </w:p>
    <w:p w14:paraId="1917D494" w14:textId="77777777" w:rsidR="005A0DEA" w:rsidRDefault="00EE4F36">
      <w:pPr>
        <w:pStyle w:val="ac"/>
        <w:numPr>
          <w:ilvl w:val="1"/>
          <w:numId w:val="1"/>
        </w:numPr>
        <w:tabs>
          <w:tab w:val="left" w:pos="706"/>
        </w:tabs>
        <w:ind w:right="114" w:firstLine="0"/>
        <w:jc w:val="both"/>
      </w:pPr>
      <w:r>
        <w:t>Для обеспечения максимально возможного</w:t>
      </w:r>
      <w:r>
        <w:rPr>
          <w:spacing w:val="1"/>
        </w:rPr>
        <w:t xml:space="preserve"> </w:t>
      </w:r>
      <w:r>
        <w:t>оздоровительного влияния и сохранения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ГПД,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 режима дня. Реализуется сочетание видов деятельности обучающихся в ГПД с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самоподготовки</w:t>
      </w:r>
      <w:r>
        <w:rPr>
          <w:spacing w:val="1"/>
        </w:rPr>
        <w:t xml:space="preserve"> </w:t>
      </w:r>
      <w:r>
        <w:t>(прогулка,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игры). После самоподготовки — участие в мероприятиях эмоционального характера (занятия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кружках,</w:t>
      </w:r>
      <w:r>
        <w:rPr>
          <w:spacing w:val="3"/>
        </w:rPr>
        <w:t xml:space="preserve"> </w:t>
      </w:r>
      <w:r>
        <w:t>играх,</w:t>
      </w:r>
      <w:r>
        <w:rPr>
          <w:spacing w:val="3"/>
        </w:rPr>
        <w:t xml:space="preserve"> </w:t>
      </w:r>
      <w:r>
        <w:t>подготовка к</w:t>
      </w:r>
      <w:r>
        <w:rPr>
          <w:spacing w:val="-4"/>
        </w:rPr>
        <w:t xml:space="preserve"> </w:t>
      </w:r>
      <w:r>
        <w:t>общешкольным</w:t>
      </w:r>
      <w:r>
        <w:rPr>
          <w:spacing w:val="-2"/>
        </w:rPr>
        <w:t xml:space="preserve"> </w:t>
      </w:r>
      <w:r>
        <w:t>мероприятиям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др</w:t>
      </w:r>
      <w:proofErr w:type="spellEnd"/>
      <w:r>
        <w:t>).</w:t>
      </w:r>
    </w:p>
    <w:p w14:paraId="56268218" w14:textId="77777777" w:rsidR="005A0DEA" w:rsidRDefault="00EE4F36">
      <w:pPr>
        <w:pStyle w:val="ac"/>
        <w:numPr>
          <w:ilvl w:val="1"/>
          <w:numId w:val="1"/>
        </w:numPr>
        <w:tabs>
          <w:tab w:val="left" w:pos="754"/>
        </w:tabs>
        <w:spacing w:line="242" w:lineRule="auto"/>
        <w:ind w:right="123" w:firstLine="62"/>
        <w:jc w:val="both"/>
      </w:pPr>
      <w:r>
        <w:t>Личные гигиенические предметы должны приобретаться родителями воспитанников</w:t>
      </w:r>
      <w:r>
        <w:rPr>
          <w:spacing w:val="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продленного</w:t>
      </w:r>
      <w:r>
        <w:rPr>
          <w:spacing w:val="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храниться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месте.</w:t>
      </w:r>
    </w:p>
    <w:p w14:paraId="4A0CC64D" w14:textId="77777777" w:rsidR="005A0DEA" w:rsidRDefault="00EE4F36">
      <w:pPr>
        <w:pStyle w:val="ac"/>
        <w:numPr>
          <w:ilvl w:val="1"/>
          <w:numId w:val="1"/>
        </w:numPr>
        <w:tabs>
          <w:tab w:val="left" w:pos="720"/>
        </w:tabs>
        <w:ind w:right="120" w:firstLine="0"/>
        <w:jc w:val="both"/>
      </w:pPr>
      <w:r>
        <w:t>По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может отпускать воспитанников 2-х классов для занятий в кружках и секциях на базе школы,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 xml:space="preserve">воспитанников 1 классов для занятий в </w:t>
      </w:r>
      <w:proofErr w:type="gramStart"/>
      <w:r>
        <w:t>кружках  на</w:t>
      </w:r>
      <w:proofErr w:type="gramEnd"/>
      <w:r>
        <w:t xml:space="preserve"> базе школы происходит 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-2"/>
        </w:rPr>
        <w:t xml:space="preserve"> </w:t>
      </w:r>
      <w:r>
        <w:t>педагога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образования.</w:t>
      </w:r>
    </w:p>
    <w:p w14:paraId="48C2E0BA" w14:textId="77777777" w:rsidR="005A0DEA" w:rsidRDefault="00EE4F36">
      <w:pPr>
        <w:pStyle w:val="ac"/>
        <w:numPr>
          <w:ilvl w:val="1"/>
          <w:numId w:val="1"/>
        </w:numPr>
        <w:tabs>
          <w:tab w:val="left" w:pos="658"/>
        </w:tabs>
        <w:ind w:right="125" w:firstLine="0"/>
        <w:jc w:val="both"/>
      </w:pPr>
      <w:r>
        <w:t>По заявлению родителя (законного представителя) воспитатель в ГПД может отпускать</w:t>
      </w:r>
      <w:r>
        <w:rPr>
          <w:spacing w:val="1"/>
        </w:rPr>
        <w:t xml:space="preserve"> </w:t>
      </w:r>
      <w:r>
        <w:t>ребенка домой (в указанное в заявлении время) самостоятельно. Ответственность за жизнь и</w:t>
      </w:r>
      <w:r>
        <w:rPr>
          <w:spacing w:val="1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таком</w:t>
      </w:r>
      <w:r>
        <w:rPr>
          <w:spacing w:val="3"/>
        </w:rPr>
        <w:t xml:space="preserve"> </w:t>
      </w:r>
      <w:r>
        <w:t>случае возлагается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представителей.</w:t>
      </w:r>
    </w:p>
    <w:p w14:paraId="65052FD2" w14:textId="77777777" w:rsidR="005A0DEA" w:rsidRDefault="00EE4F36">
      <w:pPr>
        <w:pStyle w:val="1"/>
        <w:numPr>
          <w:ilvl w:val="0"/>
          <w:numId w:val="1"/>
        </w:numPr>
        <w:tabs>
          <w:tab w:val="left" w:pos="345"/>
        </w:tabs>
        <w:spacing w:line="272" w:lineRule="exact"/>
        <w:ind w:left="344"/>
        <w:jc w:val="both"/>
        <w:rPr>
          <w:sz w:val="22"/>
          <w:szCs w:val="22"/>
        </w:rPr>
      </w:pPr>
      <w:r>
        <w:rPr>
          <w:sz w:val="22"/>
          <w:szCs w:val="22"/>
        </w:rPr>
        <w:t>Права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обязанности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участников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образовательной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деятельности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ГПД</w:t>
      </w:r>
    </w:p>
    <w:p w14:paraId="27BE0FC7" w14:textId="77777777" w:rsidR="005A0DEA" w:rsidRDefault="00EE4F36">
      <w:pPr>
        <w:pStyle w:val="ac"/>
        <w:numPr>
          <w:ilvl w:val="1"/>
          <w:numId w:val="1"/>
        </w:numPr>
        <w:tabs>
          <w:tab w:val="left" w:pos="686"/>
        </w:tabs>
        <w:ind w:right="122" w:firstLine="0"/>
        <w:jc w:val="both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настоящим</w:t>
      </w:r>
      <w:r>
        <w:rPr>
          <w:spacing w:val="3"/>
        </w:rPr>
        <w:t xml:space="preserve"> </w:t>
      </w:r>
      <w:r>
        <w:t>Положением.</w:t>
      </w:r>
    </w:p>
    <w:p w14:paraId="27A059D9" w14:textId="77777777" w:rsidR="005A0DEA" w:rsidRDefault="00EE4F36">
      <w:pPr>
        <w:pStyle w:val="ac"/>
        <w:numPr>
          <w:ilvl w:val="1"/>
          <w:numId w:val="1"/>
        </w:numPr>
        <w:tabs>
          <w:tab w:val="left" w:pos="729"/>
        </w:tabs>
        <w:ind w:right="114" w:firstLine="0"/>
        <w:jc w:val="both"/>
      </w:pPr>
      <w:r>
        <w:t>Директор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 за создание необходимых условий для работы группы продленного дня и</w:t>
      </w:r>
      <w:r>
        <w:rPr>
          <w:spacing w:val="1"/>
        </w:rPr>
        <w:t xml:space="preserve"> </w:t>
      </w:r>
      <w:r>
        <w:t>организацию в ней образовательной деятельности, обеспечивает охрану жизни и 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утверждает</w:t>
      </w:r>
      <w:r>
        <w:rPr>
          <w:spacing w:val="60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 группы, организует методическую работу воспитателей, осуществляет контроль за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ГПД.</w:t>
      </w:r>
    </w:p>
    <w:p w14:paraId="620935DC" w14:textId="77777777" w:rsidR="005A0DEA" w:rsidRDefault="00EE4F36">
      <w:pPr>
        <w:pStyle w:val="ac"/>
        <w:numPr>
          <w:ilvl w:val="1"/>
          <w:numId w:val="1"/>
        </w:numPr>
        <w:tabs>
          <w:tab w:val="left" w:pos="523"/>
        </w:tabs>
        <w:ind w:left="522" w:hanging="423"/>
        <w:jc w:val="both"/>
      </w:pPr>
      <w:r>
        <w:t>Воспитатель</w:t>
      </w:r>
      <w:r>
        <w:rPr>
          <w:spacing w:val="-1"/>
        </w:rPr>
        <w:t xml:space="preserve"> </w:t>
      </w:r>
      <w:r>
        <w:t>ГПД</w:t>
      </w:r>
      <w:r>
        <w:rPr>
          <w:spacing w:val="-7"/>
        </w:rPr>
        <w:t xml:space="preserve"> </w:t>
      </w:r>
      <w:r>
        <w:t>несет персональную</w:t>
      </w:r>
      <w:r>
        <w:rPr>
          <w:spacing w:val="-3"/>
        </w:rPr>
        <w:t xml:space="preserve"> </w:t>
      </w:r>
      <w:r>
        <w:t>ответственность:</w:t>
      </w:r>
    </w:p>
    <w:p w14:paraId="54417E90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качество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 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во внеурочное</w:t>
      </w:r>
      <w:r>
        <w:rPr>
          <w:spacing w:val="-6"/>
        </w:rPr>
        <w:t xml:space="preserve"> </w:t>
      </w:r>
      <w:r>
        <w:t>время;</w:t>
      </w:r>
    </w:p>
    <w:p w14:paraId="0035F726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за</w:t>
      </w:r>
      <w:r>
        <w:rPr>
          <w:spacing w:val="-2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и безопасность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t>нахождения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ГПД;</w:t>
      </w:r>
    </w:p>
    <w:p w14:paraId="50A57797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за</w:t>
      </w:r>
      <w:r>
        <w:rPr>
          <w:spacing w:val="-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</w:t>
      </w:r>
      <w:r>
        <w:rPr>
          <w:spacing w:val="-3"/>
        </w:rPr>
        <w:t xml:space="preserve"> </w:t>
      </w:r>
      <w:r>
        <w:t>ребенка;</w:t>
      </w:r>
    </w:p>
    <w:p w14:paraId="1E39125C" w14:textId="77777777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ind w:right="112" w:hanging="361"/>
      </w:pP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административным</w:t>
      </w:r>
      <w:r>
        <w:rPr>
          <w:spacing w:val="-1"/>
        </w:rPr>
        <w:t xml:space="preserve"> </w:t>
      </w:r>
      <w:r>
        <w:t>законодательством;</w:t>
      </w:r>
    </w:p>
    <w:p w14:paraId="10AB6517" w14:textId="77777777" w:rsidR="005A0DEA" w:rsidRDefault="00EE4F36">
      <w:pPr>
        <w:pStyle w:val="ac"/>
        <w:numPr>
          <w:ilvl w:val="2"/>
          <w:numId w:val="1"/>
        </w:numPr>
        <w:tabs>
          <w:tab w:val="left" w:pos="807"/>
        </w:tabs>
        <w:spacing w:before="4" w:line="237" w:lineRule="auto"/>
        <w:ind w:right="130" w:hanging="361"/>
      </w:pPr>
      <w:r>
        <w:t>за правильное использование и сохранность материальных ценностей и оборудования,</w:t>
      </w:r>
      <w:r>
        <w:rPr>
          <w:spacing w:val="-57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14:paraId="5AE7E32F" w14:textId="77777777" w:rsidR="005A0DEA" w:rsidRDefault="00EE4F36">
      <w:pPr>
        <w:pStyle w:val="ac"/>
        <w:numPr>
          <w:ilvl w:val="1"/>
          <w:numId w:val="1"/>
        </w:numPr>
        <w:tabs>
          <w:tab w:val="left" w:pos="524"/>
        </w:tabs>
        <w:spacing w:before="2" w:line="276" w:lineRule="exact"/>
        <w:ind w:left="523" w:hanging="424"/>
        <w:jc w:val="both"/>
      </w:pPr>
      <w:r>
        <w:t>Воспитатели</w:t>
      </w:r>
      <w:r>
        <w:rPr>
          <w:spacing w:val="1"/>
        </w:rPr>
        <w:t xml:space="preserve"> </w:t>
      </w:r>
      <w:r>
        <w:t>ГПД</w:t>
      </w:r>
      <w:r>
        <w:rPr>
          <w:spacing w:val="-9"/>
        </w:rPr>
        <w:t xml:space="preserve"> </w:t>
      </w:r>
      <w:r>
        <w:t>обязаны:</w:t>
      </w:r>
    </w:p>
    <w:p w14:paraId="2C1BFDF0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  <w:tab w:val="left" w:pos="2311"/>
          <w:tab w:val="left" w:pos="2652"/>
          <w:tab w:val="left" w:pos="4493"/>
          <w:tab w:val="left" w:pos="7182"/>
          <w:tab w:val="left" w:pos="8753"/>
          <w:tab w:val="left" w:pos="9084"/>
        </w:tabs>
        <w:spacing w:before="2" w:line="237" w:lineRule="auto"/>
        <w:ind w:right="121" w:hanging="361"/>
        <w:jc w:val="left"/>
      </w:pPr>
      <w:r>
        <w:t>планировать</w:t>
      </w:r>
      <w:r>
        <w:tab/>
        <w:t>и</w:t>
      </w:r>
      <w:r>
        <w:tab/>
        <w:t>организовывать</w:t>
      </w:r>
      <w:r>
        <w:tab/>
        <w:t>учебно-воспитательную</w:t>
      </w:r>
      <w:r>
        <w:tab/>
        <w:t>деятельность</w:t>
      </w:r>
      <w:r>
        <w:tab/>
        <w:t>в</w:t>
      </w:r>
      <w:r>
        <w:tab/>
      </w:r>
      <w:r>
        <w:rPr>
          <w:spacing w:val="-1"/>
        </w:rPr>
        <w:t>группе</w:t>
      </w:r>
      <w:r>
        <w:rPr>
          <w:spacing w:val="-57"/>
        </w:rPr>
        <w:t xml:space="preserve"> </w:t>
      </w:r>
      <w:r>
        <w:t>продленного</w:t>
      </w:r>
      <w:r>
        <w:rPr>
          <w:spacing w:val="5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специфики</w:t>
      </w:r>
      <w:r>
        <w:rPr>
          <w:spacing w:val="2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14:paraId="1072A719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before="8" w:line="237" w:lineRule="auto"/>
        <w:ind w:right="122" w:hanging="361"/>
        <w:jc w:val="left"/>
      </w:pPr>
      <w:r>
        <w:t>создавать</w:t>
      </w:r>
      <w:r>
        <w:rPr>
          <w:spacing w:val="11"/>
        </w:rPr>
        <w:t xml:space="preserve"> </w:t>
      </w:r>
      <w:r>
        <w:t>благоприятные</w:t>
      </w:r>
      <w:r>
        <w:rPr>
          <w:spacing w:val="9"/>
        </w:rPr>
        <w:t xml:space="preserve"> </w:t>
      </w:r>
      <w:r>
        <w:t>условия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индивидуального</w:t>
      </w:r>
      <w:r>
        <w:rPr>
          <w:spacing w:val="13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нравственного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 специфики</w:t>
      </w:r>
      <w:r>
        <w:rPr>
          <w:spacing w:val="-4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НОО;</w:t>
      </w:r>
    </w:p>
    <w:p w14:paraId="6753811F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before="2" w:line="237" w:lineRule="auto"/>
        <w:ind w:right="117" w:hanging="361"/>
        <w:jc w:val="left"/>
      </w:pPr>
      <w:r>
        <w:t>проводить</w:t>
      </w:r>
      <w:r>
        <w:rPr>
          <w:spacing w:val="1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детьми</w:t>
      </w:r>
      <w:r>
        <w:rPr>
          <w:spacing w:val="14"/>
        </w:rPr>
        <w:t xml:space="preserve"> </w:t>
      </w:r>
      <w:r>
        <w:t>во</w:t>
      </w:r>
      <w:r>
        <w:rPr>
          <w:spacing w:val="19"/>
        </w:rPr>
        <w:t xml:space="preserve"> </w:t>
      </w:r>
      <w:r>
        <w:t>внеурочное</w:t>
      </w:r>
      <w:r>
        <w:rPr>
          <w:spacing w:val="13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внеклассные,</w:t>
      </w:r>
      <w:r>
        <w:rPr>
          <w:spacing w:val="21"/>
        </w:rPr>
        <w:t xml:space="preserve"> </w:t>
      </w:r>
      <w:r>
        <w:t>внешкольные</w:t>
      </w:r>
      <w:r>
        <w:rPr>
          <w:spacing w:val="13"/>
        </w:rPr>
        <w:t xml:space="preserve"> </w:t>
      </w:r>
      <w:r>
        <w:t>образовательно-</w:t>
      </w:r>
      <w:r>
        <w:rPr>
          <w:spacing w:val="-57"/>
        </w:rPr>
        <w:t xml:space="preserve"> </w:t>
      </w:r>
      <w:r>
        <w:t>воспитательные,</w:t>
      </w:r>
      <w:r>
        <w:rPr>
          <w:spacing w:val="3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мероприятия;</w:t>
      </w:r>
    </w:p>
    <w:p w14:paraId="20EAE749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  <w:tab w:val="left" w:pos="2441"/>
          <w:tab w:val="left" w:pos="2858"/>
          <w:tab w:val="left" w:pos="4772"/>
          <w:tab w:val="left" w:pos="6844"/>
          <w:tab w:val="left" w:pos="7830"/>
          <w:tab w:val="left" w:pos="9528"/>
        </w:tabs>
        <w:spacing w:before="7" w:line="237" w:lineRule="auto"/>
        <w:ind w:right="123" w:hanging="361"/>
        <w:jc w:val="left"/>
      </w:pPr>
      <w:r>
        <w:t>организовать</w:t>
      </w:r>
      <w:r>
        <w:tab/>
        <w:t>и</w:t>
      </w:r>
      <w:r>
        <w:tab/>
        <w:t>контролировать</w:t>
      </w:r>
      <w:r>
        <w:tab/>
        <w:t>самостоятельную</w:t>
      </w:r>
      <w:r>
        <w:tab/>
        <w:t>работу</w:t>
      </w:r>
      <w:r>
        <w:tab/>
        <w:t>обучающихся</w:t>
      </w:r>
      <w:r>
        <w:tab/>
        <w:t>по</w:t>
      </w:r>
      <w:r>
        <w:rPr>
          <w:spacing w:val="-57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помощь;</w:t>
      </w:r>
    </w:p>
    <w:p w14:paraId="3DDEE7F9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2" w:lineRule="exact"/>
        <w:ind w:left="806"/>
        <w:jc w:val="left"/>
      </w:pPr>
      <w:r>
        <w:t>своевременно</w:t>
      </w:r>
      <w:r>
        <w:rPr>
          <w:spacing w:val="-4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документацию</w:t>
      </w:r>
      <w:r>
        <w:rPr>
          <w:spacing w:val="-5"/>
        </w:rPr>
        <w:t xml:space="preserve"> </w:t>
      </w:r>
      <w:r>
        <w:t>школы;</w:t>
      </w:r>
    </w:p>
    <w:p w14:paraId="1617974E" w14:textId="77777777" w:rsidR="005A0DEA" w:rsidRDefault="00EE4F36">
      <w:pPr>
        <w:pStyle w:val="ac"/>
        <w:numPr>
          <w:ilvl w:val="1"/>
          <w:numId w:val="1"/>
        </w:numPr>
        <w:tabs>
          <w:tab w:val="left" w:pos="524"/>
        </w:tabs>
        <w:spacing w:line="274" w:lineRule="exact"/>
        <w:ind w:left="523" w:hanging="424"/>
      </w:pPr>
      <w:r>
        <w:t>Родители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-6"/>
        </w:rPr>
        <w:t xml:space="preserve"> </w:t>
      </w:r>
      <w:r>
        <w:t>ГПД</w:t>
      </w:r>
      <w:r>
        <w:rPr>
          <w:spacing w:val="-10"/>
        </w:rPr>
        <w:t xml:space="preserve"> </w:t>
      </w:r>
      <w:r>
        <w:t>обязаны:</w:t>
      </w:r>
    </w:p>
    <w:p w14:paraId="530B640E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before="7" w:line="237" w:lineRule="auto"/>
        <w:ind w:right="118" w:hanging="361"/>
        <w:jc w:val="left"/>
      </w:pPr>
      <w:r>
        <w:t>оказывать</w:t>
      </w:r>
      <w:r>
        <w:rPr>
          <w:spacing w:val="3"/>
        </w:rPr>
        <w:t xml:space="preserve"> </w:t>
      </w:r>
      <w:r>
        <w:t>помощь</w:t>
      </w:r>
      <w:r>
        <w:rPr>
          <w:spacing w:val="7"/>
        </w:rPr>
        <w:t xml:space="preserve"> </w:t>
      </w:r>
      <w:r>
        <w:t>педагогическим</w:t>
      </w:r>
      <w:r>
        <w:rPr>
          <w:spacing w:val="8"/>
        </w:rPr>
        <w:t xml:space="preserve"> </w:t>
      </w:r>
      <w:r>
        <w:t>работникам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воспитании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обучении</w:t>
      </w:r>
      <w:r>
        <w:rPr>
          <w:spacing w:val="17"/>
        </w:rPr>
        <w:t xml:space="preserve"> </w:t>
      </w:r>
      <w:r>
        <w:t>школьников,</w:t>
      </w:r>
      <w:r>
        <w:rPr>
          <w:spacing w:val="-57"/>
        </w:rPr>
        <w:t xml:space="preserve"> </w:t>
      </w:r>
      <w:r>
        <w:t>обеспечивать</w:t>
      </w:r>
      <w:r>
        <w:rPr>
          <w:spacing w:val="2"/>
        </w:rPr>
        <w:t xml:space="preserve"> </w:t>
      </w:r>
      <w:r>
        <w:t>единство</w:t>
      </w:r>
      <w:r>
        <w:rPr>
          <w:spacing w:val="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требований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ним;</w:t>
      </w:r>
    </w:p>
    <w:p w14:paraId="17FCCF78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before="88" w:line="292" w:lineRule="exact"/>
        <w:ind w:left="806"/>
        <w:jc w:val="left"/>
      </w:pPr>
      <w:r>
        <w:t>помогать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обучающихся;</w:t>
      </w:r>
    </w:p>
    <w:p w14:paraId="6BDA7918" w14:textId="77777777" w:rsidR="005A0DEA" w:rsidRDefault="00EE4F36">
      <w:pPr>
        <w:pStyle w:val="ac"/>
        <w:numPr>
          <w:ilvl w:val="1"/>
          <w:numId w:val="1"/>
        </w:numPr>
        <w:tabs>
          <w:tab w:val="left" w:pos="523"/>
        </w:tabs>
        <w:spacing w:line="274" w:lineRule="exact"/>
        <w:ind w:left="522" w:hanging="423"/>
      </w:pPr>
      <w:r>
        <w:t>Родители</w:t>
      </w:r>
      <w:r>
        <w:rPr>
          <w:spacing w:val="-5"/>
        </w:rPr>
        <w:t xml:space="preserve"> </w:t>
      </w:r>
      <w:r>
        <w:t>несут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за:</w:t>
      </w:r>
    </w:p>
    <w:p w14:paraId="1E94E3FD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before="5" w:line="293" w:lineRule="exact"/>
        <w:ind w:left="806"/>
        <w:jc w:val="left"/>
      </w:pPr>
      <w:r>
        <w:lastRenderedPageBreak/>
        <w:t>своевременный</w:t>
      </w:r>
      <w:r>
        <w:rPr>
          <w:spacing w:val="-2"/>
        </w:rPr>
        <w:t xml:space="preserve"> </w:t>
      </w:r>
      <w:r>
        <w:t>приход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школу, на</w:t>
      </w:r>
      <w:r>
        <w:rPr>
          <w:spacing w:val="-3"/>
        </w:rPr>
        <w:t xml:space="preserve"> </w:t>
      </w:r>
      <w:r>
        <w:t>внешкольные,</w:t>
      </w:r>
      <w:r>
        <w:rPr>
          <w:spacing w:val="-6"/>
        </w:rPr>
        <w:t xml:space="preserve"> </w:t>
      </w:r>
      <w:r>
        <w:t>внеклассные</w:t>
      </w:r>
      <w:r>
        <w:rPr>
          <w:spacing w:val="-3"/>
        </w:rPr>
        <w:t xml:space="preserve"> </w:t>
      </w:r>
      <w:r>
        <w:t>мероприятия;</w:t>
      </w:r>
    </w:p>
    <w:p w14:paraId="5BE7796C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родители</w:t>
      </w:r>
      <w:r>
        <w:rPr>
          <w:spacing w:val="-4"/>
        </w:rPr>
        <w:t xml:space="preserve"> </w:t>
      </w:r>
      <w:r>
        <w:t>несут 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несвоевременный</w:t>
      </w:r>
      <w:r>
        <w:rPr>
          <w:spacing w:val="-3"/>
        </w:rPr>
        <w:t xml:space="preserve"> </w:t>
      </w:r>
      <w:r>
        <w:t>приход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ребенком.</w:t>
      </w:r>
    </w:p>
    <w:p w14:paraId="5F287FBE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воспитание</w:t>
      </w:r>
      <w:r>
        <w:rPr>
          <w:spacing w:val="-2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детей;</w:t>
      </w:r>
    </w:p>
    <w:p w14:paraId="3DFF37AC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за занятия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работы.</w:t>
      </w:r>
    </w:p>
    <w:p w14:paraId="0570E194" w14:textId="77777777" w:rsidR="005A0DEA" w:rsidRDefault="00EE4F36">
      <w:pPr>
        <w:pStyle w:val="ac"/>
        <w:numPr>
          <w:ilvl w:val="1"/>
          <w:numId w:val="1"/>
        </w:numPr>
        <w:tabs>
          <w:tab w:val="left" w:pos="523"/>
        </w:tabs>
        <w:spacing w:line="273" w:lineRule="exact"/>
        <w:ind w:left="522" w:hanging="423"/>
        <w:jc w:val="both"/>
      </w:pPr>
      <w:r>
        <w:t>Обучающиеся</w:t>
      </w:r>
      <w:r>
        <w:rPr>
          <w:spacing w:val="-4"/>
        </w:rPr>
        <w:t xml:space="preserve"> </w:t>
      </w:r>
      <w:r>
        <w:t>обязаны:</w:t>
      </w:r>
    </w:p>
    <w:p w14:paraId="08FD15F6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before="4" w:line="293" w:lineRule="exact"/>
        <w:ind w:left="806"/>
        <w:jc w:val="left"/>
      </w:pPr>
      <w:r>
        <w:t>соблюдать Устав школы;</w:t>
      </w:r>
    </w:p>
    <w:p w14:paraId="60BD1C7E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имуществу</w:t>
      </w:r>
      <w:r>
        <w:rPr>
          <w:spacing w:val="-8"/>
        </w:rPr>
        <w:t xml:space="preserve"> </w:t>
      </w:r>
      <w:r>
        <w:t>школы;</w:t>
      </w:r>
    </w:p>
    <w:p w14:paraId="2C086E00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школе;</w:t>
      </w:r>
    </w:p>
    <w:p w14:paraId="7143D55E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before="2" w:line="237" w:lineRule="auto"/>
        <w:ind w:right="124" w:hanging="361"/>
        <w:jc w:val="left"/>
      </w:pPr>
      <w:r>
        <w:t>выполнять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-57"/>
        </w:rPr>
        <w:t xml:space="preserve"> </w:t>
      </w:r>
      <w:r>
        <w:t>распорядка;</w:t>
      </w:r>
    </w:p>
    <w:p w14:paraId="005B0102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before="7" w:line="237" w:lineRule="auto"/>
        <w:ind w:right="123" w:hanging="361"/>
        <w:jc w:val="left"/>
      </w:pPr>
      <w:r>
        <w:t>предупреждать</w:t>
      </w:r>
      <w:r>
        <w:rPr>
          <w:spacing w:val="39"/>
        </w:rPr>
        <w:t xml:space="preserve"> </w:t>
      </w:r>
      <w:r>
        <w:t>воспитателя</w:t>
      </w:r>
      <w:r>
        <w:rPr>
          <w:spacing w:val="27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уходе</w:t>
      </w:r>
      <w:r>
        <w:rPr>
          <w:spacing w:val="36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ГПД,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случае</w:t>
      </w:r>
      <w:r>
        <w:rPr>
          <w:spacing w:val="36"/>
        </w:rPr>
        <w:t xml:space="preserve"> </w:t>
      </w:r>
      <w:r>
        <w:t>самостоятельного</w:t>
      </w:r>
      <w:r>
        <w:rPr>
          <w:spacing w:val="37"/>
        </w:rPr>
        <w:t xml:space="preserve"> </w:t>
      </w:r>
      <w:r>
        <w:t>ухода</w:t>
      </w:r>
      <w:r>
        <w:rPr>
          <w:spacing w:val="37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прихода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представителей,</w:t>
      </w:r>
      <w:r>
        <w:rPr>
          <w:spacing w:val="1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 заявлении).</w:t>
      </w:r>
    </w:p>
    <w:p w14:paraId="1FD2E87B" w14:textId="77777777" w:rsidR="005A0DEA" w:rsidRDefault="00EE4F36">
      <w:pPr>
        <w:pStyle w:val="ac"/>
        <w:numPr>
          <w:ilvl w:val="1"/>
          <w:numId w:val="1"/>
        </w:numPr>
        <w:tabs>
          <w:tab w:val="left" w:pos="523"/>
        </w:tabs>
        <w:spacing w:line="274" w:lineRule="exact"/>
        <w:ind w:left="522" w:hanging="423"/>
      </w:pPr>
      <w:r>
        <w:t>Обучающиеся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на:</w:t>
      </w:r>
    </w:p>
    <w:p w14:paraId="080B2C65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before="7" w:line="237" w:lineRule="auto"/>
        <w:ind w:right="123" w:hanging="361"/>
        <w:jc w:val="left"/>
      </w:pPr>
      <w:r>
        <w:t>получение</w:t>
      </w:r>
      <w:r>
        <w:rPr>
          <w:spacing w:val="6"/>
        </w:rPr>
        <w:t xml:space="preserve"> </w:t>
      </w:r>
      <w:r>
        <w:t>дополнительного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выбору,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счёт</w:t>
      </w:r>
      <w:r>
        <w:rPr>
          <w:spacing w:val="8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родителей;</w:t>
      </w:r>
    </w:p>
    <w:p w14:paraId="044C9DC5" w14:textId="77777777" w:rsidR="005A0DEA" w:rsidRDefault="00EE4F36">
      <w:pPr>
        <w:pStyle w:val="1"/>
        <w:numPr>
          <w:ilvl w:val="0"/>
          <w:numId w:val="1"/>
        </w:numPr>
        <w:tabs>
          <w:tab w:val="left" w:pos="345"/>
        </w:tabs>
        <w:spacing w:line="273" w:lineRule="exact"/>
        <w:ind w:left="344"/>
        <w:rPr>
          <w:sz w:val="22"/>
          <w:szCs w:val="22"/>
        </w:rPr>
      </w:pPr>
      <w:r>
        <w:rPr>
          <w:sz w:val="22"/>
          <w:szCs w:val="22"/>
        </w:rPr>
        <w:t>Делопроизводство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ГПД</w:t>
      </w:r>
    </w:p>
    <w:p w14:paraId="6EBAB5A3" w14:textId="77777777" w:rsidR="005A0DEA" w:rsidRDefault="00EE4F36">
      <w:pPr>
        <w:pStyle w:val="ac"/>
        <w:numPr>
          <w:ilvl w:val="1"/>
          <w:numId w:val="1"/>
        </w:numPr>
        <w:tabs>
          <w:tab w:val="left" w:pos="523"/>
        </w:tabs>
        <w:spacing w:line="273" w:lineRule="exact"/>
        <w:ind w:left="522" w:hanging="423"/>
      </w:pPr>
      <w:r>
        <w:t>К</w:t>
      </w:r>
      <w:r>
        <w:rPr>
          <w:spacing w:val="-3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ГПД</w:t>
      </w:r>
      <w:r>
        <w:rPr>
          <w:spacing w:val="-5"/>
        </w:rPr>
        <w:t xml:space="preserve"> </w:t>
      </w:r>
      <w:r>
        <w:t>относятся:</w:t>
      </w:r>
    </w:p>
    <w:p w14:paraId="02283C58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before="5" w:line="293" w:lineRule="exact"/>
        <w:ind w:left="806"/>
        <w:jc w:val="left"/>
      </w:pPr>
      <w:r>
        <w:t>рабочая</w:t>
      </w:r>
      <w:r>
        <w:rPr>
          <w:spacing w:val="-1"/>
        </w:rPr>
        <w:t xml:space="preserve"> </w:t>
      </w:r>
      <w:r>
        <w:t>программа;</w:t>
      </w:r>
    </w:p>
    <w:p w14:paraId="6A34B0DE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должностная</w:t>
      </w:r>
      <w:r>
        <w:rPr>
          <w:spacing w:val="-3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ГПД;</w:t>
      </w:r>
    </w:p>
    <w:p w14:paraId="670C306D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журнал</w:t>
      </w:r>
      <w:r>
        <w:rPr>
          <w:spacing w:val="-5"/>
        </w:rPr>
        <w:t xml:space="preserve"> </w:t>
      </w:r>
      <w:r>
        <w:t>посещаемости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ГПД;</w:t>
      </w:r>
    </w:p>
    <w:p w14:paraId="7DD8A6BB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ГПД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</w:p>
    <w:p w14:paraId="1BEA1153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заявления 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ГПД;</w:t>
      </w:r>
    </w:p>
    <w:p w14:paraId="5AF91C48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списки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ГПД;</w:t>
      </w:r>
    </w:p>
    <w:p w14:paraId="7C81F24E" w14:textId="77777777" w:rsidR="005A0DEA" w:rsidRDefault="00EE4F36">
      <w:pPr>
        <w:pStyle w:val="ac"/>
        <w:numPr>
          <w:ilvl w:val="2"/>
          <w:numId w:val="1"/>
        </w:numPr>
        <w:tabs>
          <w:tab w:val="left" w:pos="806"/>
          <w:tab w:val="left" w:pos="807"/>
        </w:tabs>
        <w:spacing w:line="293" w:lineRule="exact"/>
        <w:ind w:left="806"/>
        <w:jc w:val="left"/>
      </w:pPr>
      <w:r>
        <w:t>копия</w:t>
      </w:r>
      <w:r>
        <w:rPr>
          <w:spacing w:val="-6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Положения;</w:t>
      </w:r>
    </w:p>
    <w:p w14:paraId="75B48F0A" w14:textId="77777777" w:rsidR="005A0DEA" w:rsidRDefault="00EE4F36">
      <w:pPr>
        <w:pStyle w:val="ac"/>
        <w:numPr>
          <w:ilvl w:val="1"/>
          <w:numId w:val="1"/>
        </w:numPr>
        <w:tabs>
          <w:tab w:val="left" w:pos="548"/>
        </w:tabs>
        <w:ind w:right="113" w:firstLine="0"/>
        <w:jc w:val="both"/>
      </w:pPr>
      <w:r>
        <w:t>Воспитатели ГПД представляют отчёт о проделанной работе один раз в конце 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школы.</w:t>
      </w:r>
    </w:p>
    <w:p w14:paraId="23A92528" w14:textId="77777777" w:rsidR="005A0DEA" w:rsidRDefault="00EE4F36">
      <w:pPr>
        <w:pStyle w:val="ac"/>
        <w:numPr>
          <w:ilvl w:val="1"/>
          <w:numId w:val="1"/>
        </w:numPr>
        <w:tabs>
          <w:tab w:val="left" w:pos="542"/>
        </w:tabs>
        <w:spacing w:before="1"/>
        <w:ind w:right="114" w:firstLine="0"/>
        <w:jc w:val="both"/>
      </w:pPr>
      <w:r>
        <w:t>Воспитатель ГПД отвечает за состояние и организацию образовательной деятельности в</w:t>
      </w:r>
      <w:r>
        <w:rPr>
          <w:spacing w:val="1"/>
        </w:rPr>
        <w:t xml:space="preserve"> </w:t>
      </w:r>
      <w:r>
        <w:t>ГПД, систематически ведёт установленную документацию группы продлённого дня, отвечает</w:t>
      </w:r>
      <w:r>
        <w:rPr>
          <w:spacing w:val="-57"/>
        </w:rPr>
        <w:t xml:space="preserve"> </w:t>
      </w:r>
      <w:r>
        <w:t>за посещаемость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обучающимися.</w:t>
      </w:r>
    </w:p>
    <w:p w14:paraId="09A15D63" w14:textId="77777777" w:rsidR="005A0DEA" w:rsidRDefault="00EE4F36">
      <w:pPr>
        <w:pStyle w:val="1"/>
        <w:numPr>
          <w:ilvl w:val="0"/>
          <w:numId w:val="1"/>
        </w:numPr>
        <w:tabs>
          <w:tab w:val="left" w:pos="345"/>
        </w:tabs>
        <w:spacing w:line="272" w:lineRule="exact"/>
        <w:ind w:left="344"/>
        <w:jc w:val="both"/>
        <w:rPr>
          <w:sz w:val="22"/>
          <w:szCs w:val="22"/>
        </w:rPr>
      </w:pPr>
      <w:r>
        <w:rPr>
          <w:sz w:val="22"/>
          <w:szCs w:val="22"/>
        </w:rPr>
        <w:t>Заключительные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положения</w:t>
      </w:r>
    </w:p>
    <w:p w14:paraId="4B5C366A" w14:textId="77777777" w:rsidR="005A0DEA" w:rsidRDefault="00EE4F36">
      <w:pPr>
        <w:pStyle w:val="ac"/>
        <w:numPr>
          <w:ilvl w:val="1"/>
          <w:numId w:val="4"/>
        </w:numPr>
        <w:tabs>
          <w:tab w:val="left" w:pos="571"/>
        </w:tabs>
        <w:ind w:right="256" w:firstLine="0"/>
        <w:jc w:val="both"/>
      </w:pPr>
      <w:r>
        <w:t>Настоящее Положение о группе продлённого дня является локальным нормативным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принимается на Педагогическом совете школы и утверждается (либо</w:t>
      </w:r>
      <w:r>
        <w:rPr>
          <w:spacing w:val="1"/>
        </w:rPr>
        <w:t xml:space="preserve"> </w:t>
      </w:r>
      <w:r>
        <w:t>вводится в</w:t>
      </w:r>
      <w:r>
        <w:rPr>
          <w:spacing w:val="1"/>
        </w:rPr>
        <w:t xml:space="preserve"> </w:t>
      </w:r>
      <w:r>
        <w:t>действие)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</w:p>
    <w:p w14:paraId="2C56EF26" w14:textId="77777777" w:rsidR="005A0DEA" w:rsidRDefault="00EE4F36">
      <w:pPr>
        <w:pStyle w:val="ac"/>
        <w:numPr>
          <w:ilvl w:val="1"/>
          <w:numId w:val="4"/>
        </w:numPr>
        <w:tabs>
          <w:tab w:val="left" w:pos="604"/>
        </w:tabs>
        <w:ind w:right="267" w:firstLine="0"/>
        <w:jc w:val="both"/>
      </w:pPr>
      <w:r>
        <w:t>Все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вносимые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0BD74679" w14:textId="77777777" w:rsidR="005A0DEA" w:rsidRDefault="00EE4F36">
      <w:pPr>
        <w:pStyle w:val="ac"/>
        <w:numPr>
          <w:ilvl w:val="1"/>
          <w:numId w:val="4"/>
        </w:numPr>
        <w:tabs>
          <w:tab w:val="left" w:pos="548"/>
        </w:tabs>
        <w:ind w:right="256" w:firstLine="0"/>
        <w:jc w:val="both"/>
      </w:pPr>
      <w:r>
        <w:t>Положение о группе продлённого дня общеобразовательной организации принимается</w:t>
      </w:r>
      <w:r>
        <w:rPr>
          <w:spacing w:val="1"/>
        </w:rPr>
        <w:t xml:space="preserve"> </w:t>
      </w:r>
      <w:r>
        <w:t>на неопределенный срок. Изменения и дополнения к Положению принимаются в 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2"/>
        </w:rPr>
        <w:t xml:space="preserve"> </w:t>
      </w:r>
      <w:r>
        <w:t>п.9.1.</w:t>
      </w:r>
      <w:r>
        <w:rPr>
          <w:spacing w:val="-1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Положения.</w:t>
      </w:r>
    </w:p>
    <w:p w14:paraId="4E767932" w14:textId="77777777" w:rsidR="005A0DEA" w:rsidRDefault="00EE4F36">
      <w:pPr>
        <w:pStyle w:val="ac"/>
        <w:numPr>
          <w:ilvl w:val="1"/>
          <w:numId w:val="4"/>
        </w:numPr>
        <w:tabs>
          <w:tab w:val="left" w:pos="609"/>
        </w:tabs>
        <w:spacing w:line="242" w:lineRule="auto"/>
        <w:ind w:right="261" w:firstLine="0"/>
        <w:jc w:val="both"/>
      </w:pPr>
      <w:r>
        <w:t>После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разделов)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новой редакции</w:t>
      </w:r>
      <w:r>
        <w:rPr>
          <w:spacing w:val="1"/>
        </w:rPr>
        <w:t xml:space="preserve"> </w:t>
      </w:r>
      <w:r>
        <w:t>предыдущая</w:t>
      </w:r>
      <w:r>
        <w:rPr>
          <w:spacing w:val="1"/>
        </w:rPr>
        <w:t xml:space="preserve"> </w:t>
      </w:r>
      <w:r>
        <w:t>редакция автоматически</w:t>
      </w:r>
      <w:r>
        <w:rPr>
          <w:spacing w:val="1"/>
        </w:rPr>
        <w:t xml:space="preserve"> </w:t>
      </w:r>
      <w:r>
        <w:t>утрачивает силу.</w:t>
      </w:r>
    </w:p>
    <w:sectPr w:rsidR="005A0DEA" w:rsidSect="003163D8">
      <w:footerReference w:type="default" r:id="rId8"/>
      <w:pgSz w:w="11910" w:h="16840"/>
      <w:pgMar w:top="720" w:right="720" w:bottom="720" w:left="720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92596" w14:textId="77777777" w:rsidR="00472A02" w:rsidRDefault="00472A02">
      <w:r>
        <w:separator/>
      </w:r>
    </w:p>
  </w:endnote>
  <w:endnote w:type="continuationSeparator" w:id="0">
    <w:p w14:paraId="770A490C" w14:textId="77777777" w:rsidR="00472A02" w:rsidRDefault="0047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0756639"/>
      <w:docPartObj>
        <w:docPartGallery w:val="AutoText"/>
      </w:docPartObj>
    </w:sdtPr>
    <w:sdtEndPr/>
    <w:sdtContent>
      <w:p w14:paraId="5587DB0C" w14:textId="77777777" w:rsidR="005A0DEA" w:rsidRDefault="00EE4F3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206FD3F5" w14:textId="77777777" w:rsidR="005A0DEA" w:rsidRDefault="005A0DE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9C7E1" w14:textId="77777777" w:rsidR="00472A02" w:rsidRDefault="00472A02">
      <w:r>
        <w:separator/>
      </w:r>
    </w:p>
  </w:footnote>
  <w:footnote w:type="continuationSeparator" w:id="0">
    <w:p w14:paraId="4A40C2F9" w14:textId="77777777" w:rsidR="00472A02" w:rsidRDefault="00472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205925"/>
    <w:multiLevelType w:val="multilevel"/>
    <w:tmpl w:val="BF205925"/>
    <w:lvl w:ilvl="0">
      <w:start w:val="9"/>
      <w:numFmt w:val="decimal"/>
      <w:lvlText w:val="%1"/>
      <w:lvlJc w:val="left"/>
      <w:pPr>
        <w:ind w:left="100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1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2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2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470"/>
      </w:pPr>
      <w:rPr>
        <w:rFonts w:hint="default"/>
        <w:lang w:val="ru-RU" w:eastAsia="en-US" w:bidi="ar-SA"/>
      </w:rPr>
    </w:lvl>
  </w:abstractNum>
  <w:abstractNum w:abstractNumId="1" w15:restartNumberingAfterBreak="0">
    <w:nsid w:val="CF092B84"/>
    <w:multiLevelType w:val="multilevel"/>
    <w:tmpl w:val="CF092B84"/>
    <w:lvl w:ilvl="0">
      <w:numFmt w:val="bullet"/>
      <w:lvlText w:val=""/>
      <w:lvlJc w:val="left"/>
      <w:pPr>
        <w:ind w:left="10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80" w:hanging="1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60" w:hanging="1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1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2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2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173"/>
      </w:pPr>
      <w:rPr>
        <w:rFonts w:hint="default"/>
        <w:lang w:val="ru-RU" w:eastAsia="en-US" w:bidi="ar-SA"/>
      </w:r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4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1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00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4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8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2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6" w:hanging="347"/>
      </w:pPr>
      <w:rPr>
        <w:rFonts w:hint="default"/>
        <w:lang w:val="ru-RU" w:eastAsia="en-US" w:bidi="ar-SA"/>
      </w:rPr>
    </w:lvl>
  </w:abstractNum>
  <w:abstractNum w:abstractNumId="3" w15:restartNumberingAfterBreak="0">
    <w:nsid w:val="59ADCABA"/>
    <w:multiLevelType w:val="multilevel"/>
    <w:tmpl w:val="59ADCABA"/>
    <w:lvl w:ilvl="0"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8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6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13A1"/>
    <w:rsid w:val="0028550A"/>
    <w:rsid w:val="002F1D20"/>
    <w:rsid w:val="003163D8"/>
    <w:rsid w:val="00472A02"/>
    <w:rsid w:val="00494883"/>
    <w:rsid w:val="005A0DEA"/>
    <w:rsid w:val="005B3C4F"/>
    <w:rsid w:val="007B1DFE"/>
    <w:rsid w:val="007B793D"/>
    <w:rsid w:val="009109EF"/>
    <w:rsid w:val="00B72185"/>
    <w:rsid w:val="00D013A1"/>
    <w:rsid w:val="00EA2715"/>
    <w:rsid w:val="00EE4F36"/>
    <w:rsid w:val="00F77FA6"/>
    <w:rsid w:val="03E60405"/>
    <w:rsid w:val="084163BE"/>
    <w:rsid w:val="456B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645E"/>
  <w15:docId w15:val="{FC29AD26-E12F-4EAC-B1EA-EBA22250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275" w:lineRule="exact"/>
      <w:ind w:left="34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header"/>
    <w:basedOn w:val="a"/>
    <w:link w:val="a6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8">
    <w:name w:val="Title"/>
    <w:basedOn w:val="a"/>
    <w:uiPriority w:val="1"/>
    <w:qFormat/>
    <w:pPr>
      <w:ind w:left="2628" w:right="2790"/>
      <w:jc w:val="center"/>
    </w:pPr>
    <w:rPr>
      <w:b/>
      <w:bCs/>
      <w:sz w:val="28"/>
      <w:szCs w:val="28"/>
    </w:r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Без интервала1"/>
    <w:basedOn w:val="a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Pr>
      <w:rFonts w:eastAsia="Times New Roman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8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Люзия</cp:lastModifiedBy>
  <cp:revision>11</cp:revision>
  <cp:lastPrinted>2026-01-23T04:58:00Z</cp:lastPrinted>
  <dcterms:created xsi:type="dcterms:W3CDTF">2024-12-05T07:16:00Z</dcterms:created>
  <dcterms:modified xsi:type="dcterms:W3CDTF">2026-01-23T14:12:00Z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2024-12-05T00:00:00Z</vt:filetime>
  </property>
  <property fmtid="{D5CDD505-2E9C-101B-9397-08002B2CF9AE}" pid="5" name="KSOProductBuildVer">
    <vt:lpwstr>1049-12.2.0.18911</vt:lpwstr>
  </property>
  <property fmtid="{D5CDD505-2E9C-101B-9397-08002B2CF9AE}" pid="6" name="ICV">
    <vt:lpwstr>ED9980A65F144092868AEDB24C65424B_13</vt:lpwstr>
  </property>
</Properties>
</file>